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403-ПП/4134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4134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4846,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4846,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403-ПП/4134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10:05:19.403;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10:05:19.403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